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9AF" w:rsidRDefault="00D01C6B" w:rsidP="003F4A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1819983"/>
            <wp:effectExtent l="19050" t="0" r="3175" b="0"/>
            <wp:docPr id="2" name="Рисунок 1" descr="C:\Users\школа\Desktop\у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у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19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AD5" w:rsidRDefault="002766CC" w:rsidP="003F4A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66CC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2766CC" w:rsidRPr="002766CC" w:rsidRDefault="002766CC" w:rsidP="003F4A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66CC">
        <w:rPr>
          <w:rFonts w:ascii="Times New Roman" w:hAnsi="Times New Roman" w:cs="Times New Roman"/>
          <w:b/>
          <w:sz w:val="28"/>
          <w:szCs w:val="28"/>
        </w:rPr>
        <w:t>школьного спортивного клуба на 2025-2026 учебный год</w:t>
      </w:r>
    </w:p>
    <w:p w:rsidR="002766CC" w:rsidRPr="002766CC" w:rsidRDefault="002766CC">
      <w:pPr>
        <w:rPr>
          <w:rFonts w:ascii="Times New Roman" w:hAnsi="Times New Roman" w:cs="Times New Roman"/>
          <w:sz w:val="28"/>
          <w:szCs w:val="28"/>
        </w:rPr>
      </w:pPr>
      <w:r w:rsidRPr="002766CC">
        <w:rPr>
          <w:sz w:val="28"/>
          <w:szCs w:val="28"/>
        </w:rPr>
        <w:t xml:space="preserve"> </w:t>
      </w:r>
      <w:r w:rsidRPr="002766CC">
        <w:rPr>
          <w:rFonts w:ascii="Times New Roman" w:hAnsi="Times New Roman" w:cs="Times New Roman"/>
          <w:b/>
          <w:sz w:val="28"/>
          <w:szCs w:val="28"/>
        </w:rPr>
        <w:t>Цель работы ШСК:</w:t>
      </w:r>
      <w:r w:rsidRPr="002766CC">
        <w:rPr>
          <w:rFonts w:ascii="Times New Roman" w:hAnsi="Times New Roman" w:cs="Times New Roman"/>
          <w:sz w:val="28"/>
          <w:szCs w:val="28"/>
        </w:rPr>
        <w:t xml:space="preserve"> Повышение массовости занятий учащимися физической культурой и спортом для вовлечения их в систематический процесс физического и спортивного совершенствования. </w:t>
      </w:r>
    </w:p>
    <w:p w:rsidR="002766CC" w:rsidRPr="002766CC" w:rsidRDefault="002766CC">
      <w:pPr>
        <w:rPr>
          <w:rFonts w:ascii="Times New Roman" w:hAnsi="Times New Roman" w:cs="Times New Roman"/>
          <w:sz w:val="28"/>
          <w:szCs w:val="28"/>
        </w:rPr>
      </w:pPr>
      <w:r w:rsidRPr="002766CC">
        <w:rPr>
          <w:rFonts w:ascii="Times New Roman" w:hAnsi="Times New Roman" w:cs="Times New Roman"/>
          <w:b/>
          <w:sz w:val="28"/>
          <w:szCs w:val="28"/>
        </w:rPr>
        <w:t>Задачи: 1.</w:t>
      </w:r>
      <w:r w:rsidRPr="002766CC">
        <w:rPr>
          <w:rFonts w:ascii="Times New Roman" w:hAnsi="Times New Roman" w:cs="Times New Roman"/>
          <w:sz w:val="28"/>
          <w:szCs w:val="28"/>
        </w:rPr>
        <w:t xml:space="preserve"> реализации образовательных программ дополнительного образования детей физкультурно-спортивной направленности;</w:t>
      </w:r>
    </w:p>
    <w:p w:rsidR="002766CC" w:rsidRPr="002766CC" w:rsidRDefault="002766CC">
      <w:pPr>
        <w:rPr>
          <w:rFonts w:ascii="Times New Roman" w:hAnsi="Times New Roman" w:cs="Times New Roman"/>
          <w:sz w:val="28"/>
          <w:szCs w:val="28"/>
        </w:rPr>
      </w:pPr>
      <w:r w:rsidRPr="002766CC">
        <w:rPr>
          <w:rFonts w:ascii="Times New Roman" w:hAnsi="Times New Roman" w:cs="Times New Roman"/>
          <w:sz w:val="28"/>
          <w:szCs w:val="28"/>
        </w:rPr>
        <w:t xml:space="preserve"> 2. вовлечение учащихся в систематические занятия физической культурой и спортом; </w:t>
      </w:r>
    </w:p>
    <w:p w:rsidR="002766CC" w:rsidRPr="002766CC" w:rsidRDefault="002766CC">
      <w:pPr>
        <w:rPr>
          <w:rFonts w:ascii="Times New Roman" w:hAnsi="Times New Roman" w:cs="Times New Roman"/>
          <w:sz w:val="28"/>
          <w:szCs w:val="28"/>
        </w:rPr>
      </w:pPr>
      <w:r w:rsidRPr="002766CC">
        <w:rPr>
          <w:rFonts w:ascii="Times New Roman" w:hAnsi="Times New Roman" w:cs="Times New Roman"/>
          <w:sz w:val="28"/>
          <w:szCs w:val="28"/>
        </w:rPr>
        <w:t>3. проведение школьных спортивно-массовых мероприятий и соревнований по направлениям;</w:t>
      </w:r>
    </w:p>
    <w:p w:rsidR="002766CC" w:rsidRPr="002766CC" w:rsidRDefault="002766CC">
      <w:pPr>
        <w:rPr>
          <w:rFonts w:ascii="Times New Roman" w:hAnsi="Times New Roman" w:cs="Times New Roman"/>
          <w:sz w:val="28"/>
          <w:szCs w:val="28"/>
        </w:rPr>
      </w:pPr>
      <w:r w:rsidRPr="002766CC">
        <w:rPr>
          <w:rFonts w:ascii="Times New Roman" w:hAnsi="Times New Roman" w:cs="Times New Roman"/>
          <w:sz w:val="28"/>
          <w:szCs w:val="28"/>
        </w:rPr>
        <w:t xml:space="preserve"> 4. комплектование и подготовка команд учащихся для участия в </w:t>
      </w:r>
      <w:proofErr w:type="spellStart"/>
      <w:r w:rsidRPr="002766CC">
        <w:rPr>
          <w:rFonts w:ascii="Times New Roman" w:hAnsi="Times New Roman" w:cs="Times New Roman"/>
          <w:sz w:val="28"/>
          <w:szCs w:val="28"/>
        </w:rPr>
        <w:t>муниципальных</w:t>
      </w:r>
      <w:proofErr w:type="gramStart"/>
      <w:r w:rsidRPr="002766CC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2766CC">
        <w:rPr>
          <w:rFonts w:ascii="Times New Roman" w:hAnsi="Times New Roman" w:cs="Times New Roman"/>
          <w:sz w:val="28"/>
          <w:szCs w:val="28"/>
        </w:rPr>
        <w:t>кружных</w:t>
      </w:r>
      <w:proofErr w:type="spellEnd"/>
      <w:r w:rsidRPr="002766CC">
        <w:rPr>
          <w:rFonts w:ascii="Times New Roman" w:hAnsi="Times New Roman" w:cs="Times New Roman"/>
          <w:sz w:val="28"/>
          <w:szCs w:val="28"/>
        </w:rPr>
        <w:t xml:space="preserve"> и областных соревнованиях;</w:t>
      </w:r>
    </w:p>
    <w:p w:rsidR="002766CC" w:rsidRPr="002766CC" w:rsidRDefault="002766CC">
      <w:pPr>
        <w:rPr>
          <w:rFonts w:ascii="Times New Roman" w:hAnsi="Times New Roman" w:cs="Times New Roman"/>
          <w:sz w:val="28"/>
          <w:szCs w:val="28"/>
        </w:rPr>
      </w:pPr>
      <w:r w:rsidRPr="002766CC">
        <w:rPr>
          <w:rFonts w:ascii="Times New Roman" w:hAnsi="Times New Roman" w:cs="Times New Roman"/>
          <w:sz w:val="28"/>
          <w:szCs w:val="28"/>
        </w:rPr>
        <w:t xml:space="preserve"> 5. пропаганда здорового образа жизни, личностных и общественных ценностей физической культуры и спорта; </w:t>
      </w:r>
    </w:p>
    <w:p w:rsidR="002766CC" w:rsidRPr="002766CC" w:rsidRDefault="002766CC">
      <w:pPr>
        <w:rPr>
          <w:rFonts w:ascii="Times New Roman" w:hAnsi="Times New Roman" w:cs="Times New Roman"/>
          <w:sz w:val="28"/>
          <w:szCs w:val="28"/>
        </w:rPr>
      </w:pPr>
      <w:r w:rsidRPr="002766CC">
        <w:rPr>
          <w:rFonts w:ascii="Times New Roman" w:hAnsi="Times New Roman" w:cs="Times New Roman"/>
          <w:sz w:val="28"/>
          <w:szCs w:val="28"/>
        </w:rPr>
        <w:t xml:space="preserve">6. создание нормативно-правовой базы; </w:t>
      </w:r>
    </w:p>
    <w:p w:rsidR="002766CC" w:rsidRDefault="002766CC">
      <w:pPr>
        <w:rPr>
          <w:rFonts w:ascii="Times New Roman" w:hAnsi="Times New Roman" w:cs="Times New Roman"/>
          <w:sz w:val="28"/>
          <w:szCs w:val="28"/>
        </w:rPr>
      </w:pPr>
      <w:r w:rsidRPr="002766CC">
        <w:rPr>
          <w:rFonts w:ascii="Times New Roman" w:hAnsi="Times New Roman" w:cs="Times New Roman"/>
          <w:sz w:val="28"/>
          <w:szCs w:val="28"/>
        </w:rPr>
        <w:t>7. комплектование и подготовка учащихся к ВФСК «Готов к труду и обороне».</w:t>
      </w:r>
    </w:p>
    <w:p w:rsidR="002766CC" w:rsidRPr="002766CC" w:rsidRDefault="002766CC" w:rsidP="002766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766CC">
        <w:rPr>
          <w:rFonts w:ascii="Times New Roman" w:hAnsi="Times New Roman" w:cs="Times New Roman"/>
          <w:b/>
          <w:bCs/>
          <w:sz w:val="28"/>
          <w:szCs w:val="28"/>
        </w:rPr>
        <w:t xml:space="preserve">Ожидаемые результаты: </w:t>
      </w:r>
    </w:p>
    <w:p w:rsidR="002766CC" w:rsidRPr="002766CC" w:rsidRDefault="002766CC" w:rsidP="002766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6CC">
        <w:rPr>
          <w:rFonts w:ascii="Times New Roman" w:hAnsi="Times New Roman" w:cs="Times New Roman"/>
          <w:sz w:val="28"/>
          <w:szCs w:val="28"/>
        </w:rPr>
        <w:t xml:space="preserve">1. Рациональное использование внеурочного времени, укрепление здоровья и профилактика заболеваний, разностороннее физическое развитие обучающихся; </w:t>
      </w:r>
    </w:p>
    <w:p w:rsidR="002766CC" w:rsidRPr="002766CC" w:rsidRDefault="002766CC" w:rsidP="002766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6CC">
        <w:rPr>
          <w:rFonts w:ascii="Times New Roman" w:hAnsi="Times New Roman" w:cs="Times New Roman"/>
          <w:sz w:val="28"/>
          <w:szCs w:val="28"/>
        </w:rPr>
        <w:t xml:space="preserve">2. Рост числа обучающихся, участвующих в спортивно-массовых мероприятиях; </w:t>
      </w:r>
    </w:p>
    <w:p w:rsidR="002766CC" w:rsidRPr="002766CC" w:rsidRDefault="002766CC" w:rsidP="002766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6CC">
        <w:rPr>
          <w:rFonts w:ascii="Times New Roman" w:hAnsi="Times New Roman" w:cs="Times New Roman"/>
          <w:sz w:val="28"/>
          <w:szCs w:val="28"/>
        </w:rPr>
        <w:t>3. Улучшение спортивных достижений обучающихся.</w:t>
      </w:r>
    </w:p>
    <w:p w:rsidR="002766CC" w:rsidRPr="002766CC" w:rsidRDefault="002766CC" w:rsidP="002766CC">
      <w:pPr>
        <w:pStyle w:val="a3"/>
        <w:shd w:val="clear" w:color="auto" w:fill="auto"/>
        <w:ind w:firstLine="709"/>
        <w:jc w:val="both"/>
        <w:rPr>
          <w:sz w:val="28"/>
          <w:szCs w:val="28"/>
        </w:rPr>
      </w:pPr>
    </w:p>
    <w:p w:rsidR="002766CC" w:rsidRPr="002766CC" w:rsidRDefault="002766CC" w:rsidP="002766CC">
      <w:pPr>
        <w:pStyle w:val="a3"/>
        <w:shd w:val="clear" w:color="auto" w:fill="auto"/>
        <w:ind w:firstLine="709"/>
        <w:jc w:val="both"/>
        <w:rPr>
          <w:sz w:val="28"/>
          <w:szCs w:val="28"/>
        </w:rPr>
      </w:pPr>
      <w:r w:rsidRPr="002766CC">
        <w:rPr>
          <w:sz w:val="28"/>
          <w:szCs w:val="28"/>
        </w:rPr>
        <w:lastRenderedPageBreak/>
        <w:t>План работы включает в себя семь основных направлений развития спортивно-оздоровительной и спортивно-массовой работы в школе</w:t>
      </w:r>
    </w:p>
    <w:p w:rsidR="002766CC" w:rsidRPr="002766CC" w:rsidRDefault="002766CC" w:rsidP="002766CC">
      <w:pPr>
        <w:pStyle w:val="a3"/>
        <w:shd w:val="clear" w:color="auto" w:fill="auto"/>
        <w:rPr>
          <w:sz w:val="28"/>
          <w:szCs w:val="28"/>
        </w:rPr>
      </w:pPr>
    </w:p>
    <w:tbl>
      <w:tblPr>
        <w:tblStyle w:val="a5"/>
        <w:tblW w:w="9586" w:type="dxa"/>
        <w:tblLayout w:type="fixed"/>
        <w:tblLook w:val="0000"/>
      </w:tblPr>
      <w:tblGrid>
        <w:gridCol w:w="1920"/>
        <w:gridCol w:w="31"/>
        <w:gridCol w:w="3827"/>
        <w:gridCol w:w="142"/>
        <w:gridCol w:w="1276"/>
        <w:gridCol w:w="2343"/>
        <w:gridCol w:w="47"/>
      </w:tblGrid>
      <w:tr w:rsidR="002766CC" w:rsidRPr="002766CC" w:rsidTr="003F4AD5">
        <w:trPr>
          <w:trHeight w:val="518"/>
        </w:trPr>
        <w:tc>
          <w:tcPr>
            <w:tcW w:w="1920" w:type="dxa"/>
          </w:tcPr>
          <w:p w:rsidR="002766CC" w:rsidRPr="002766CC" w:rsidRDefault="002766CC" w:rsidP="001B7573">
            <w:pPr>
              <w:ind w:firstLine="3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Направление</w:t>
            </w:r>
          </w:p>
          <w:p w:rsidR="002766CC" w:rsidRPr="002766CC" w:rsidRDefault="002766CC" w:rsidP="001B7573">
            <w:pPr>
              <w:ind w:firstLine="3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деятельности</w:t>
            </w:r>
          </w:p>
        </w:tc>
        <w:tc>
          <w:tcPr>
            <w:tcW w:w="4000" w:type="dxa"/>
            <w:gridSpan w:val="3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276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2390" w:type="dxa"/>
            <w:gridSpan w:val="2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2766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  <w:proofErr w:type="gramEnd"/>
            <w:r w:rsidRPr="002766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за исполнение</w:t>
            </w:r>
          </w:p>
        </w:tc>
      </w:tr>
      <w:tr w:rsidR="002766CC" w:rsidRPr="002766CC" w:rsidTr="001B7573">
        <w:trPr>
          <w:trHeight w:val="264"/>
        </w:trPr>
        <w:tc>
          <w:tcPr>
            <w:tcW w:w="9586" w:type="dxa"/>
            <w:gridSpan w:val="7"/>
          </w:tcPr>
          <w:p w:rsidR="002766CC" w:rsidRPr="002766CC" w:rsidRDefault="002766CC" w:rsidP="001B75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Организационная Деятельность</w:t>
            </w:r>
          </w:p>
        </w:tc>
      </w:tr>
      <w:tr w:rsidR="002766CC" w:rsidRPr="002766CC" w:rsidTr="003F4AD5">
        <w:trPr>
          <w:trHeight w:val="1277"/>
        </w:trPr>
        <w:tc>
          <w:tcPr>
            <w:tcW w:w="1920" w:type="dxa"/>
          </w:tcPr>
          <w:p w:rsidR="002766CC" w:rsidRPr="002766CC" w:rsidRDefault="002766CC" w:rsidP="001B7573">
            <w:pPr>
              <w:spacing w:line="233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кадрами ШСК</w:t>
            </w:r>
          </w:p>
        </w:tc>
        <w:tc>
          <w:tcPr>
            <w:tcW w:w="3858" w:type="dxa"/>
            <w:gridSpan w:val="2"/>
          </w:tcPr>
          <w:p w:rsidR="002766CC" w:rsidRPr="002766CC" w:rsidRDefault="002766CC" w:rsidP="002766CC">
            <w:pPr>
              <w:numPr>
                <w:ilvl w:val="0"/>
                <w:numId w:val="1"/>
              </w:numPr>
              <w:tabs>
                <w:tab w:val="left" w:pos="134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обеспечение ШСК педагогическими кадрами;</w:t>
            </w:r>
          </w:p>
          <w:p w:rsidR="002766CC" w:rsidRPr="002766CC" w:rsidRDefault="002766CC" w:rsidP="002766CC">
            <w:pPr>
              <w:numPr>
                <w:ilvl w:val="0"/>
                <w:numId w:val="1"/>
              </w:numPr>
              <w:tabs>
                <w:tab w:val="left" w:pos="134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педагогического состава ШСК;</w:t>
            </w:r>
          </w:p>
          <w:p w:rsidR="002766CC" w:rsidRPr="002766CC" w:rsidRDefault="002766CC" w:rsidP="002766CC">
            <w:pPr>
              <w:numPr>
                <w:ilvl w:val="0"/>
                <w:numId w:val="1"/>
              </w:numPr>
              <w:tabs>
                <w:tab w:val="left" w:pos="12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движение кадров ШСК в текущем учебном году;</w:t>
            </w:r>
          </w:p>
        </w:tc>
        <w:tc>
          <w:tcPr>
            <w:tcW w:w="1418" w:type="dxa"/>
            <w:gridSpan w:val="2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Август- сентябрь 2025г.</w:t>
            </w:r>
          </w:p>
        </w:tc>
        <w:tc>
          <w:tcPr>
            <w:tcW w:w="2390" w:type="dxa"/>
            <w:gridSpan w:val="2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Учредители</w:t>
            </w:r>
          </w:p>
        </w:tc>
      </w:tr>
      <w:tr w:rsidR="002766CC" w:rsidRPr="002766CC" w:rsidTr="003F4AD5">
        <w:trPr>
          <w:trHeight w:val="2030"/>
        </w:trPr>
        <w:tc>
          <w:tcPr>
            <w:tcW w:w="1920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Планирование и организация деятельности ШСК</w:t>
            </w:r>
          </w:p>
        </w:tc>
        <w:tc>
          <w:tcPr>
            <w:tcW w:w="3858" w:type="dxa"/>
            <w:gridSpan w:val="2"/>
          </w:tcPr>
          <w:p w:rsidR="002766CC" w:rsidRPr="002766CC" w:rsidRDefault="002766CC" w:rsidP="001B7573">
            <w:pPr>
              <w:tabs>
                <w:tab w:val="left" w:pos="3734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составление и утверждение планов работы ШСК на 202</w:t>
            </w:r>
            <w:r w:rsidR="00B82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</w:t>
            </w:r>
            <w:r w:rsidR="00B82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</w:t>
            </w:r>
            <w:proofErr w:type="spellEnd"/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год (план работы ШСК, план спортивно-массовых мероприятий);</w:t>
            </w: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:rsidR="002766CC" w:rsidRPr="002766CC" w:rsidRDefault="002766CC" w:rsidP="001B7573">
            <w:pPr>
              <w:tabs>
                <w:tab w:val="left" w:pos="3734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-составление расписания работы ШСК (общее расписание, индивидуальное расписание педагогов и специалистов ШСК);</w:t>
            </w:r>
          </w:p>
        </w:tc>
        <w:tc>
          <w:tcPr>
            <w:tcW w:w="1418" w:type="dxa"/>
            <w:gridSpan w:val="2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Август- сентябрь 2025г</w:t>
            </w:r>
          </w:p>
        </w:tc>
        <w:tc>
          <w:tcPr>
            <w:tcW w:w="2390" w:type="dxa"/>
            <w:gridSpan w:val="2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</w:p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ШСК</w:t>
            </w:r>
          </w:p>
        </w:tc>
      </w:tr>
      <w:tr w:rsidR="002766CC" w:rsidRPr="002766CC" w:rsidTr="003F4AD5">
        <w:trPr>
          <w:trHeight w:val="2030"/>
        </w:trPr>
        <w:tc>
          <w:tcPr>
            <w:tcW w:w="1920" w:type="dxa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Выбор лидеров ШСК</w:t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  <w:gridSpan w:val="2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подбор состава ШСК</w:t>
            </w:r>
            <w:r w:rsidRPr="002766CC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418" w:type="dxa"/>
            <w:gridSpan w:val="2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Сентябрь 2025 г</w:t>
            </w:r>
          </w:p>
        </w:tc>
        <w:tc>
          <w:tcPr>
            <w:tcW w:w="2390" w:type="dxa"/>
            <w:gridSpan w:val="2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Руководитель ШСК</w:t>
            </w:r>
          </w:p>
        </w:tc>
      </w:tr>
      <w:tr w:rsidR="002766CC" w:rsidRPr="002766CC" w:rsidTr="003F4AD5">
        <w:trPr>
          <w:trHeight w:val="1022"/>
        </w:trPr>
        <w:tc>
          <w:tcPr>
            <w:tcW w:w="1920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Обновление</w:t>
            </w:r>
          </w:p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Совета клуба</w:t>
            </w:r>
          </w:p>
        </w:tc>
        <w:tc>
          <w:tcPr>
            <w:tcW w:w="3858" w:type="dxa"/>
            <w:gridSpan w:val="2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разъяснительная работа с ученическими коллективами школы, коллективами спортивных секций;</w:t>
            </w:r>
          </w:p>
        </w:tc>
        <w:tc>
          <w:tcPr>
            <w:tcW w:w="1418" w:type="dxa"/>
            <w:gridSpan w:val="2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 сентябрь 2025г.</w:t>
            </w:r>
          </w:p>
        </w:tc>
        <w:tc>
          <w:tcPr>
            <w:tcW w:w="2390" w:type="dxa"/>
            <w:gridSpan w:val="2"/>
          </w:tcPr>
          <w:p w:rsidR="002766CC" w:rsidRPr="002766CC" w:rsidRDefault="002766CC" w:rsidP="003F4AD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ШСК</w:t>
            </w:r>
          </w:p>
        </w:tc>
      </w:tr>
      <w:tr w:rsidR="002766CC" w:rsidRPr="002766CC" w:rsidTr="003F4AD5">
        <w:trPr>
          <w:trHeight w:val="1022"/>
        </w:trPr>
        <w:tc>
          <w:tcPr>
            <w:tcW w:w="1920" w:type="dxa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заседаний совета ШСК</w:t>
            </w:r>
          </w:p>
        </w:tc>
        <w:tc>
          <w:tcPr>
            <w:tcW w:w="3858" w:type="dxa"/>
            <w:gridSpan w:val="2"/>
          </w:tcPr>
          <w:p w:rsidR="002766CC" w:rsidRPr="002766CC" w:rsidRDefault="002766CC" w:rsidP="001B7573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обсуждение хода выполнения поставленных задач и проведения спортивно-массовых мероприятий;</w:t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поиск интересных вариантов конкурсной деятельности;</w:t>
            </w:r>
          </w:p>
          <w:p w:rsidR="002766CC" w:rsidRPr="002766CC" w:rsidRDefault="002766CC" w:rsidP="001B7573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-подготовка к соревнованиям, состязаниям;</w:t>
            </w:r>
          </w:p>
          <w:p w:rsidR="002766CC" w:rsidRPr="002766CC" w:rsidRDefault="002766CC" w:rsidP="001B7573">
            <w:pPr>
              <w:spacing w:after="23"/>
              <w:ind w:left="2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- организация учебы общественного актива </w:t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(физорги) по физической культуре и спорту.</w:t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Один раз в месяц</w:t>
            </w:r>
          </w:p>
        </w:tc>
        <w:tc>
          <w:tcPr>
            <w:tcW w:w="2390" w:type="dxa"/>
            <w:gridSpan w:val="2"/>
          </w:tcPr>
          <w:p w:rsidR="002766CC" w:rsidRPr="002766CC" w:rsidRDefault="002766CC" w:rsidP="003F4AD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Руководитель ШСК</w:t>
            </w:r>
          </w:p>
        </w:tc>
      </w:tr>
      <w:tr w:rsidR="002766CC" w:rsidRPr="002766CC" w:rsidTr="003F4AD5">
        <w:trPr>
          <w:trHeight w:val="1022"/>
        </w:trPr>
        <w:tc>
          <w:tcPr>
            <w:tcW w:w="1920" w:type="dxa"/>
            <w:vAlign w:val="center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Осуществление контроля над работой ШСК</w:t>
            </w:r>
          </w:p>
        </w:tc>
        <w:tc>
          <w:tcPr>
            <w:tcW w:w="3858" w:type="dxa"/>
            <w:gridSpan w:val="2"/>
            <w:vAlign w:val="center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документации </w:t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0" w:type="dxa"/>
            <w:gridSpan w:val="2"/>
            <w:vAlign w:val="center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. по ВР</w:t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66CC" w:rsidRPr="002766CC" w:rsidTr="001B7573">
        <w:trPr>
          <w:trHeight w:val="264"/>
        </w:trPr>
        <w:tc>
          <w:tcPr>
            <w:tcW w:w="9586" w:type="dxa"/>
            <w:gridSpan w:val="7"/>
          </w:tcPr>
          <w:p w:rsidR="002766CC" w:rsidRPr="002766CC" w:rsidRDefault="002766CC" w:rsidP="001B75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Методическая Деятельность</w:t>
            </w:r>
          </w:p>
        </w:tc>
      </w:tr>
      <w:tr w:rsidR="002766CC" w:rsidRPr="002766CC" w:rsidTr="003F4AD5">
        <w:trPr>
          <w:trHeight w:val="2290"/>
        </w:trPr>
        <w:tc>
          <w:tcPr>
            <w:tcW w:w="1920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Разработка, согласование программ дополнительного образования детей </w:t>
            </w:r>
            <w:proofErr w:type="spellStart"/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физкультурно</w:t>
            </w: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спортивной</w:t>
            </w:r>
            <w:proofErr w:type="spellEnd"/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направленности</w:t>
            </w:r>
          </w:p>
        </w:tc>
        <w:tc>
          <w:tcPr>
            <w:tcW w:w="4000" w:type="dxa"/>
            <w:gridSpan w:val="3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выявление круга интересов учащихся ОУ;</w:t>
            </w:r>
          </w:p>
        </w:tc>
        <w:tc>
          <w:tcPr>
            <w:tcW w:w="1276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90" w:type="dxa"/>
            <w:gridSpan w:val="2"/>
          </w:tcPr>
          <w:p w:rsidR="002766CC" w:rsidRPr="002766CC" w:rsidRDefault="002766CC" w:rsidP="003F4AD5">
            <w:pPr>
              <w:rPr>
                <w:rFonts w:ascii="Courier New" w:eastAsia="Times New Roman" w:hAnsi="Courier New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Руководитель ШСК</w:t>
            </w:r>
          </w:p>
        </w:tc>
      </w:tr>
      <w:tr w:rsidR="002766CC" w:rsidRPr="002766CC" w:rsidTr="003F4AD5">
        <w:trPr>
          <w:trHeight w:val="2290"/>
        </w:trPr>
        <w:tc>
          <w:tcPr>
            <w:tcW w:w="1920" w:type="dxa"/>
            <w:vAlign w:val="bottom"/>
          </w:tcPr>
          <w:p w:rsidR="002766CC" w:rsidRPr="002766CC" w:rsidRDefault="002766CC" w:rsidP="001B7573">
            <w:pPr>
              <w:spacing w:line="23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Обсуждение на общем собрании педагогического коллектива порядок проведения физкультминуток, подвижных игр на переменах, гимнастики перед занятиями</w:t>
            </w:r>
          </w:p>
        </w:tc>
        <w:tc>
          <w:tcPr>
            <w:tcW w:w="4000" w:type="dxa"/>
            <w:gridSpan w:val="3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выработка общих принципов проведение </w:t>
            </w:r>
            <w:proofErr w:type="spellStart"/>
            <w:r w:rsidRPr="002766CC">
              <w:rPr>
                <w:rFonts w:ascii="Times New Roman" w:eastAsia="Times New Roman" w:hAnsi="Times New Roman" w:cs="Times New Roman"/>
                <w:sz w:val="28"/>
                <w:szCs w:val="28"/>
              </w:rPr>
              <w:t>физминуток</w:t>
            </w:r>
            <w:proofErr w:type="spellEnd"/>
            <w:r w:rsidRPr="002766CC">
              <w:rPr>
                <w:rFonts w:ascii="Times New Roman" w:eastAsia="Times New Roman" w:hAnsi="Times New Roman" w:cs="Times New Roman"/>
                <w:sz w:val="28"/>
                <w:szCs w:val="28"/>
              </w:rPr>
              <w:t>, подвижных игр и гимнастики</w:t>
            </w:r>
          </w:p>
        </w:tc>
        <w:tc>
          <w:tcPr>
            <w:tcW w:w="1276" w:type="dxa"/>
          </w:tcPr>
          <w:p w:rsidR="002766CC" w:rsidRPr="002766CC" w:rsidRDefault="002766CC" w:rsidP="001B7573">
            <w:pPr>
              <w:spacing w:line="233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Август – сентябрь 2025 г.  </w:t>
            </w:r>
          </w:p>
        </w:tc>
        <w:tc>
          <w:tcPr>
            <w:tcW w:w="2390" w:type="dxa"/>
            <w:gridSpan w:val="2"/>
          </w:tcPr>
          <w:p w:rsidR="002766CC" w:rsidRPr="002766CC" w:rsidRDefault="002766CC" w:rsidP="001B7573">
            <w:pPr>
              <w:rPr>
                <w:rFonts w:ascii="Courier New" w:eastAsia="Times New Roman" w:hAnsi="Courier New" w:cs="Times New Roman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ВР</w:t>
            </w:r>
          </w:p>
        </w:tc>
      </w:tr>
      <w:tr w:rsidR="002766CC" w:rsidRPr="002766CC" w:rsidTr="003F4AD5">
        <w:trPr>
          <w:trHeight w:val="1272"/>
        </w:trPr>
        <w:tc>
          <w:tcPr>
            <w:tcW w:w="1920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методических мероприятий с целью обмена опытом</w:t>
            </w:r>
          </w:p>
        </w:tc>
        <w:tc>
          <w:tcPr>
            <w:tcW w:w="4000" w:type="dxa"/>
            <w:gridSpan w:val="3"/>
          </w:tcPr>
          <w:p w:rsidR="002766CC" w:rsidRPr="002766CC" w:rsidRDefault="002766CC" w:rsidP="002766CC">
            <w:pPr>
              <w:numPr>
                <w:ilvl w:val="0"/>
                <w:numId w:val="2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 методических объединениях педагогов (на уровне </w:t>
            </w:r>
            <w:r w:rsidR="003F4A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района</w:t>
            </w: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);</w:t>
            </w:r>
          </w:p>
          <w:p w:rsidR="002766CC" w:rsidRPr="002766CC" w:rsidRDefault="002766CC" w:rsidP="002766CC">
            <w:pPr>
              <w:numPr>
                <w:ilvl w:val="0"/>
                <w:numId w:val="2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семинарах, круглых столах и других формах обмена опытом в районе.</w:t>
            </w:r>
          </w:p>
        </w:tc>
        <w:tc>
          <w:tcPr>
            <w:tcW w:w="1276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учебного года по плану</w:t>
            </w:r>
          </w:p>
        </w:tc>
        <w:tc>
          <w:tcPr>
            <w:tcW w:w="2390" w:type="dxa"/>
            <w:gridSpan w:val="2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</w:p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ШСК</w:t>
            </w:r>
          </w:p>
        </w:tc>
      </w:tr>
      <w:tr w:rsidR="002766CC" w:rsidRPr="002766CC" w:rsidTr="003F4AD5">
        <w:trPr>
          <w:trHeight w:val="2074"/>
        </w:trPr>
        <w:tc>
          <w:tcPr>
            <w:tcW w:w="1920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Участие в конкурсах разного уровня (районных,</w:t>
            </w:r>
            <w:proofErr w:type="gramEnd"/>
          </w:p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региональных, федеральных)</w:t>
            </w:r>
          </w:p>
        </w:tc>
        <w:tc>
          <w:tcPr>
            <w:tcW w:w="4000" w:type="dxa"/>
            <w:gridSpan w:val="3"/>
          </w:tcPr>
          <w:p w:rsidR="002766CC" w:rsidRPr="002766CC" w:rsidRDefault="002766CC" w:rsidP="002766CC">
            <w:pPr>
              <w:numPr>
                <w:ilvl w:val="0"/>
                <w:numId w:val="3"/>
              </w:numPr>
              <w:tabs>
                <w:tab w:val="left" w:pos="134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поиск интересных вариантов конкурсной деятельности;</w:t>
            </w:r>
          </w:p>
          <w:p w:rsidR="002766CC" w:rsidRPr="002766CC" w:rsidRDefault="002766CC" w:rsidP="002766CC">
            <w:pPr>
              <w:numPr>
                <w:ilvl w:val="0"/>
                <w:numId w:val="3"/>
              </w:numPr>
              <w:tabs>
                <w:tab w:val="left" w:pos="134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к соревнованиям, состязаниям;</w:t>
            </w:r>
          </w:p>
          <w:p w:rsidR="002766CC" w:rsidRPr="002766CC" w:rsidRDefault="002766CC" w:rsidP="002766CC">
            <w:pPr>
              <w:numPr>
                <w:ilvl w:val="0"/>
                <w:numId w:val="1"/>
              </w:numPr>
              <w:tabs>
                <w:tab w:val="left" w:pos="134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непосредственное участие в соревнованиях;</w:t>
            </w:r>
          </w:p>
          <w:p w:rsidR="002766CC" w:rsidRPr="002766CC" w:rsidRDefault="002766CC" w:rsidP="002766CC">
            <w:pPr>
              <w:numPr>
                <w:ilvl w:val="0"/>
                <w:numId w:val="1"/>
              </w:numPr>
              <w:tabs>
                <w:tab w:val="left" w:pos="12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подведение итогов.</w:t>
            </w:r>
          </w:p>
        </w:tc>
        <w:tc>
          <w:tcPr>
            <w:tcW w:w="1276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теч</w:t>
            </w:r>
            <w:proofErr w:type="spellEnd"/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</w:t>
            </w:r>
            <w:proofErr w:type="spellEnd"/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года по плану</w:t>
            </w:r>
          </w:p>
        </w:tc>
        <w:tc>
          <w:tcPr>
            <w:tcW w:w="2390" w:type="dxa"/>
            <w:gridSpan w:val="2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</w:p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ШСК</w:t>
            </w:r>
          </w:p>
        </w:tc>
      </w:tr>
      <w:tr w:rsidR="002766CC" w:rsidRPr="002766CC" w:rsidTr="003F4AD5">
        <w:trPr>
          <w:trHeight w:val="1032"/>
        </w:trPr>
        <w:tc>
          <w:tcPr>
            <w:tcW w:w="1920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и проведение смотров спортивных коллективов школы</w:t>
            </w:r>
          </w:p>
        </w:tc>
        <w:tc>
          <w:tcPr>
            <w:tcW w:w="4000" w:type="dxa"/>
            <w:gridSpan w:val="3"/>
          </w:tcPr>
          <w:p w:rsidR="002766CC" w:rsidRPr="002766CC" w:rsidRDefault="002766CC" w:rsidP="002766CC">
            <w:pPr>
              <w:numPr>
                <w:ilvl w:val="0"/>
                <w:numId w:val="2"/>
              </w:numPr>
              <w:tabs>
                <w:tab w:val="left" w:pos="134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 темы смотра;</w:t>
            </w:r>
          </w:p>
          <w:p w:rsidR="002766CC" w:rsidRPr="002766CC" w:rsidRDefault="002766CC" w:rsidP="002766CC">
            <w:pPr>
              <w:numPr>
                <w:ilvl w:val="0"/>
                <w:numId w:val="2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и оформление эмблем и девизов спортивных коллективов;</w:t>
            </w:r>
          </w:p>
          <w:p w:rsidR="002766CC" w:rsidRPr="002766CC" w:rsidRDefault="002766CC" w:rsidP="002766CC">
            <w:pPr>
              <w:numPr>
                <w:ilvl w:val="0"/>
                <w:numId w:val="2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 места проведения смотра (стадион или спортзал);</w:t>
            </w:r>
          </w:p>
          <w:p w:rsidR="002766CC" w:rsidRPr="002766CC" w:rsidRDefault="002766CC" w:rsidP="002766CC">
            <w:pPr>
              <w:numPr>
                <w:ilvl w:val="0"/>
                <w:numId w:val="2"/>
              </w:numPr>
              <w:tabs>
                <w:tab w:val="left" w:pos="125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выставки эмблем (сроки оговариваются особо);</w:t>
            </w:r>
          </w:p>
          <w:p w:rsidR="002766CC" w:rsidRPr="002766CC" w:rsidRDefault="002766CC" w:rsidP="002766CC">
            <w:pPr>
              <w:numPr>
                <w:ilvl w:val="0"/>
                <w:numId w:val="2"/>
              </w:numPr>
              <w:tabs>
                <w:tab w:val="left" w:pos="125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проведения.</w:t>
            </w:r>
          </w:p>
        </w:tc>
        <w:tc>
          <w:tcPr>
            <w:tcW w:w="1276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 - май</w:t>
            </w:r>
          </w:p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2026г.</w:t>
            </w:r>
          </w:p>
        </w:tc>
        <w:tc>
          <w:tcPr>
            <w:tcW w:w="2390" w:type="dxa"/>
            <w:gridSpan w:val="2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</w:p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ШСК</w:t>
            </w:r>
          </w:p>
        </w:tc>
      </w:tr>
      <w:tr w:rsidR="002766CC" w:rsidRPr="002766CC" w:rsidTr="001B7573">
        <w:trPr>
          <w:trHeight w:val="518"/>
        </w:trPr>
        <w:tc>
          <w:tcPr>
            <w:tcW w:w="9586" w:type="dxa"/>
            <w:gridSpan w:val="7"/>
          </w:tcPr>
          <w:p w:rsidR="002766CC" w:rsidRPr="002766CC" w:rsidRDefault="002766CC" w:rsidP="001B75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Связь с образовательными, </w:t>
            </w:r>
            <w:proofErr w:type="spellStart"/>
            <w:r w:rsidRPr="002766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досуговыми</w:t>
            </w:r>
            <w:proofErr w:type="spellEnd"/>
            <w:r w:rsidRPr="002766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и административными учреждениями округа (социальное партнерство)</w:t>
            </w:r>
          </w:p>
        </w:tc>
      </w:tr>
      <w:tr w:rsidR="002766CC" w:rsidRPr="002766CC" w:rsidTr="003F4AD5">
        <w:trPr>
          <w:trHeight w:val="1022"/>
        </w:trPr>
        <w:tc>
          <w:tcPr>
            <w:tcW w:w="1920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Связь со школами округа</w:t>
            </w:r>
          </w:p>
        </w:tc>
        <w:tc>
          <w:tcPr>
            <w:tcW w:w="4000" w:type="dxa"/>
            <w:gridSpan w:val="3"/>
          </w:tcPr>
          <w:p w:rsidR="002766CC" w:rsidRPr="002766CC" w:rsidRDefault="002766CC" w:rsidP="002766CC">
            <w:pPr>
              <w:numPr>
                <w:ilvl w:val="0"/>
                <w:numId w:val="3"/>
              </w:numPr>
              <w:tabs>
                <w:tab w:val="left" w:pos="134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обмен информацией с сотрудниками других ОУ, работающих в рамках физкультурно-спортивной направленности;</w:t>
            </w:r>
          </w:p>
          <w:p w:rsidR="002766CC" w:rsidRPr="002766CC" w:rsidRDefault="002766CC" w:rsidP="002766CC">
            <w:pPr>
              <w:numPr>
                <w:ilvl w:val="0"/>
                <w:numId w:val="3"/>
              </w:numPr>
              <w:tabs>
                <w:tab w:val="left" w:pos="12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совместных мероприятий.</w:t>
            </w:r>
          </w:p>
        </w:tc>
        <w:tc>
          <w:tcPr>
            <w:tcW w:w="1276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90" w:type="dxa"/>
            <w:gridSpan w:val="2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</w:p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ШСК</w:t>
            </w:r>
          </w:p>
        </w:tc>
      </w:tr>
      <w:tr w:rsidR="002766CC" w:rsidRPr="002766CC" w:rsidTr="003F4AD5">
        <w:trPr>
          <w:trHeight w:val="1018"/>
        </w:trPr>
        <w:tc>
          <w:tcPr>
            <w:tcW w:w="1920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Связь со спортивно школами округа и области</w:t>
            </w:r>
          </w:p>
        </w:tc>
        <w:tc>
          <w:tcPr>
            <w:tcW w:w="4000" w:type="dxa"/>
            <w:gridSpan w:val="3"/>
          </w:tcPr>
          <w:p w:rsidR="002766CC" w:rsidRPr="002766CC" w:rsidRDefault="002766CC" w:rsidP="002766CC">
            <w:pPr>
              <w:numPr>
                <w:ilvl w:val="0"/>
                <w:numId w:val="4"/>
              </w:numPr>
              <w:tabs>
                <w:tab w:val="left" w:pos="11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конта</w:t>
            </w:r>
            <w:proofErr w:type="gramStart"/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 с др</w:t>
            </w:r>
            <w:proofErr w:type="gramEnd"/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угими школами</w:t>
            </w:r>
          </w:p>
          <w:p w:rsidR="002766CC" w:rsidRPr="002766CC" w:rsidRDefault="002766CC" w:rsidP="002766CC">
            <w:pPr>
              <w:numPr>
                <w:ilvl w:val="0"/>
                <w:numId w:val="4"/>
              </w:numPr>
              <w:tabs>
                <w:tab w:val="left" w:pos="12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общих мероприятий.</w:t>
            </w:r>
          </w:p>
        </w:tc>
        <w:tc>
          <w:tcPr>
            <w:tcW w:w="1276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90" w:type="dxa"/>
            <w:gridSpan w:val="2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</w:p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ШСК.</w:t>
            </w:r>
          </w:p>
        </w:tc>
      </w:tr>
      <w:tr w:rsidR="002766CC" w:rsidRPr="002766CC" w:rsidTr="003F4AD5">
        <w:trPr>
          <w:trHeight w:val="2035"/>
        </w:trPr>
        <w:tc>
          <w:tcPr>
            <w:tcW w:w="1920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Связь </w:t>
            </w:r>
            <w:proofErr w:type="gramStart"/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</w:p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proofErr w:type="gramStart"/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административны</w:t>
            </w:r>
            <w:proofErr w:type="spellEnd"/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ми</w:t>
            </w:r>
            <w:proofErr w:type="gramEnd"/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учреждениями округа,</w:t>
            </w:r>
          </w:p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осуществляющим</w:t>
            </w:r>
          </w:p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proofErr w:type="spellStart"/>
            <w:proofErr w:type="gramStart"/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координационну</w:t>
            </w:r>
            <w:proofErr w:type="spellEnd"/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proofErr w:type="spellEnd"/>
            <w:proofErr w:type="gramEnd"/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функцию</w:t>
            </w:r>
          </w:p>
        </w:tc>
        <w:tc>
          <w:tcPr>
            <w:tcW w:w="4000" w:type="dxa"/>
            <w:gridSpan w:val="3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предоставление и согласование планов работы ШСК и отчетов о деятельности ШСК;</w:t>
            </w:r>
          </w:p>
        </w:tc>
        <w:tc>
          <w:tcPr>
            <w:tcW w:w="1276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течение учебного года по плану </w:t>
            </w:r>
            <w:proofErr w:type="spellStart"/>
            <w:proofErr w:type="gramStart"/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контролирующ</w:t>
            </w:r>
            <w:proofErr w:type="spellEnd"/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их</w:t>
            </w:r>
            <w:proofErr w:type="gramEnd"/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учреждений</w:t>
            </w:r>
          </w:p>
        </w:tc>
        <w:tc>
          <w:tcPr>
            <w:tcW w:w="2390" w:type="dxa"/>
            <w:gridSpan w:val="2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</w:p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ШСК.</w:t>
            </w:r>
          </w:p>
        </w:tc>
      </w:tr>
      <w:tr w:rsidR="002766CC" w:rsidRPr="002766CC" w:rsidTr="001B7573">
        <w:trPr>
          <w:trHeight w:val="264"/>
        </w:trPr>
        <w:tc>
          <w:tcPr>
            <w:tcW w:w="9586" w:type="dxa"/>
            <w:gridSpan w:val="7"/>
          </w:tcPr>
          <w:p w:rsidR="002766CC" w:rsidRPr="002766CC" w:rsidRDefault="002766CC" w:rsidP="001B75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Физкультурно-оздоровительная и спортивно массовая работа</w:t>
            </w:r>
          </w:p>
        </w:tc>
      </w:tr>
      <w:tr w:rsidR="002766CC" w:rsidRPr="002766CC" w:rsidTr="003F4AD5">
        <w:trPr>
          <w:trHeight w:val="2035"/>
        </w:trPr>
        <w:tc>
          <w:tcPr>
            <w:tcW w:w="1920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Беседы в классах о режиме дня школьника, о порядке проведения гимнастики, подвижных игр на переменах и физкультминуток</w:t>
            </w:r>
          </w:p>
        </w:tc>
        <w:tc>
          <w:tcPr>
            <w:tcW w:w="4000" w:type="dxa"/>
            <w:gridSpan w:val="3"/>
          </w:tcPr>
          <w:p w:rsidR="002766CC" w:rsidRPr="002766CC" w:rsidRDefault="002766CC" w:rsidP="002766CC">
            <w:pPr>
              <w:numPr>
                <w:ilvl w:val="0"/>
                <w:numId w:val="5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составление режима дня; </w:t>
            </w:r>
          </w:p>
          <w:p w:rsidR="002766CC" w:rsidRPr="002766CC" w:rsidRDefault="002766CC" w:rsidP="002766CC">
            <w:pPr>
              <w:numPr>
                <w:ilvl w:val="0"/>
                <w:numId w:val="5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инструктаж по технике безопасности. </w:t>
            </w:r>
          </w:p>
        </w:tc>
        <w:tc>
          <w:tcPr>
            <w:tcW w:w="1276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Сентябрь 2025 г. </w:t>
            </w:r>
          </w:p>
        </w:tc>
        <w:tc>
          <w:tcPr>
            <w:tcW w:w="2390" w:type="dxa"/>
            <w:gridSpan w:val="2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2766CC" w:rsidRPr="002766CC" w:rsidTr="003F4AD5">
        <w:trPr>
          <w:trHeight w:val="1767"/>
        </w:trPr>
        <w:tc>
          <w:tcPr>
            <w:tcW w:w="1920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секций.</w:t>
            </w:r>
          </w:p>
        </w:tc>
        <w:tc>
          <w:tcPr>
            <w:tcW w:w="4000" w:type="dxa"/>
            <w:gridSpan w:val="3"/>
          </w:tcPr>
          <w:p w:rsidR="002766CC" w:rsidRPr="002766CC" w:rsidRDefault="002766CC" w:rsidP="002766CC">
            <w:pPr>
              <w:numPr>
                <w:ilvl w:val="0"/>
                <w:numId w:val="5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Составление расписания работы спортивных секций;</w:t>
            </w:r>
          </w:p>
          <w:p w:rsidR="002766CC" w:rsidRPr="002766CC" w:rsidRDefault="002766CC" w:rsidP="002766CC">
            <w:pPr>
              <w:numPr>
                <w:ilvl w:val="0"/>
                <w:numId w:val="5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рабочих программ;</w:t>
            </w:r>
          </w:p>
          <w:p w:rsidR="002766CC" w:rsidRPr="002766CC" w:rsidRDefault="002766CC" w:rsidP="002766CC">
            <w:pPr>
              <w:numPr>
                <w:ilvl w:val="0"/>
                <w:numId w:val="5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комплектование спортивных секций. </w:t>
            </w:r>
          </w:p>
        </w:tc>
        <w:tc>
          <w:tcPr>
            <w:tcW w:w="1276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 2025 г.</w:t>
            </w:r>
          </w:p>
        </w:tc>
        <w:tc>
          <w:tcPr>
            <w:tcW w:w="2390" w:type="dxa"/>
            <w:gridSpan w:val="2"/>
          </w:tcPr>
          <w:p w:rsidR="002766CC" w:rsidRPr="002766CC" w:rsidRDefault="002766CC" w:rsidP="003F4AD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директора по ВР, учитель физической культуры </w:t>
            </w:r>
          </w:p>
        </w:tc>
      </w:tr>
      <w:tr w:rsidR="002766CC" w:rsidRPr="002766CC" w:rsidTr="003F4AD5">
        <w:trPr>
          <w:trHeight w:val="1020"/>
        </w:trPr>
        <w:tc>
          <w:tcPr>
            <w:tcW w:w="1920" w:type="dxa"/>
          </w:tcPr>
          <w:p w:rsidR="002766CC" w:rsidRPr="002766CC" w:rsidRDefault="002766CC" w:rsidP="001B7573">
            <w:pPr>
              <w:spacing w:after="22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подготовки детей к выполнению норм ВФСК ГТО.</w:t>
            </w:r>
          </w:p>
        </w:tc>
        <w:tc>
          <w:tcPr>
            <w:tcW w:w="4000" w:type="dxa"/>
            <w:gridSpan w:val="3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- обеспечение подготовки  учащихся</w:t>
            </w: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 успешному выполнению норм ВФСК ГТО.</w:t>
            </w:r>
          </w:p>
        </w:tc>
        <w:tc>
          <w:tcPr>
            <w:tcW w:w="1276" w:type="dxa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90" w:type="dxa"/>
            <w:gridSpan w:val="2"/>
          </w:tcPr>
          <w:p w:rsidR="002766CC" w:rsidRPr="002766CC" w:rsidRDefault="002766CC" w:rsidP="003F4AD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Руководитель ШСК</w:t>
            </w:r>
          </w:p>
        </w:tc>
      </w:tr>
      <w:tr w:rsidR="002766CC" w:rsidRPr="002766CC" w:rsidTr="003F4AD5">
        <w:trPr>
          <w:trHeight w:val="979"/>
        </w:trPr>
        <w:tc>
          <w:tcPr>
            <w:tcW w:w="1920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bCs/>
                <w:sz w:val="28"/>
                <w:szCs w:val="28"/>
              </w:rPr>
              <w:t>Олимпиада</w:t>
            </w: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 xml:space="preserve"> по физической культуре</w:t>
            </w:r>
          </w:p>
        </w:tc>
        <w:tc>
          <w:tcPr>
            <w:tcW w:w="4000" w:type="dxa"/>
            <w:gridSpan w:val="3"/>
          </w:tcPr>
          <w:p w:rsidR="002766CC" w:rsidRPr="002766CC" w:rsidRDefault="002766CC" w:rsidP="002766CC">
            <w:pPr>
              <w:numPr>
                <w:ilvl w:val="0"/>
                <w:numId w:val="5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уровень ВОШ для 5-</w:t>
            </w:r>
            <w:r w:rsidR="003F4A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классов (теория и практика)</w:t>
            </w:r>
          </w:p>
          <w:p w:rsidR="002766CC" w:rsidRPr="002766CC" w:rsidRDefault="002766CC" w:rsidP="003F4AD5">
            <w:pPr>
              <w:numPr>
                <w:ilvl w:val="0"/>
                <w:numId w:val="5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муниципальный уровень ВОШ для 5-</w:t>
            </w:r>
            <w:r w:rsidR="003F4A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классов (теория и практика)</w:t>
            </w:r>
          </w:p>
        </w:tc>
        <w:tc>
          <w:tcPr>
            <w:tcW w:w="1276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 – ноябрь 2025</w:t>
            </w:r>
            <w:bookmarkStart w:id="0" w:name="_GoBack"/>
            <w:bookmarkEnd w:id="0"/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 </w:t>
            </w:r>
          </w:p>
        </w:tc>
        <w:tc>
          <w:tcPr>
            <w:tcW w:w="2390" w:type="dxa"/>
            <w:gridSpan w:val="2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2766CC" w:rsidRPr="002766CC" w:rsidTr="003F4AD5">
        <w:trPr>
          <w:trHeight w:val="1325"/>
        </w:trPr>
        <w:tc>
          <w:tcPr>
            <w:tcW w:w="1920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Проведение </w:t>
            </w:r>
            <w:proofErr w:type="gramStart"/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классный</w:t>
            </w:r>
            <w:proofErr w:type="gramEnd"/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часов, посвященных тематики ЗОЖ</w:t>
            </w:r>
          </w:p>
        </w:tc>
        <w:tc>
          <w:tcPr>
            <w:tcW w:w="4000" w:type="dxa"/>
            <w:gridSpan w:val="3"/>
          </w:tcPr>
          <w:p w:rsidR="002766CC" w:rsidRPr="002766CC" w:rsidRDefault="002766CC" w:rsidP="002766CC">
            <w:pPr>
              <w:numPr>
                <w:ilvl w:val="0"/>
                <w:numId w:val="5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составление плана классных часов класса на год с указанием классных часов тематики ЗОЖ</w:t>
            </w:r>
          </w:p>
          <w:p w:rsidR="002766CC" w:rsidRPr="002766CC" w:rsidRDefault="002766CC" w:rsidP="002766CC">
            <w:pPr>
              <w:numPr>
                <w:ilvl w:val="0"/>
                <w:numId w:val="5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проведение классных часов согласно плану</w:t>
            </w:r>
          </w:p>
        </w:tc>
        <w:tc>
          <w:tcPr>
            <w:tcW w:w="1276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90" w:type="dxa"/>
            <w:gridSpan w:val="2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2766CC" w:rsidRPr="002766CC" w:rsidTr="003F4AD5">
        <w:trPr>
          <w:trHeight w:val="2035"/>
        </w:trPr>
        <w:tc>
          <w:tcPr>
            <w:tcW w:w="1920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спортивных праздников, спортивных акций, смотров коллективов и др.</w:t>
            </w:r>
          </w:p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спортивных мероприятий</w:t>
            </w:r>
          </w:p>
        </w:tc>
        <w:tc>
          <w:tcPr>
            <w:tcW w:w="4000" w:type="dxa"/>
            <w:gridSpan w:val="3"/>
          </w:tcPr>
          <w:p w:rsidR="002766CC" w:rsidRPr="002766CC" w:rsidRDefault="002766CC" w:rsidP="002766CC">
            <w:pPr>
              <w:numPr>
                <w:ilvl w:val="0"/>
                <w:numId w:val="5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подготовка спортивно-массовых мероприятий (разработка сценариев и плана подготовки);</w:t>
            </w:r>
          </w:p>
          <w:p w:rsidR="002766CC" w:rsidRPr="002766CC" w:rsidRDefault="002766CC" w:rsidP="002766CC">
            <w:pPr>
              <w:numPr>
                <w:ilvl w:val="0"/>
                <w:numId w:val="5"/>
              </w:numPr>
              <w:tabs>
                <w:tab w:val="left" w:pos="12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обеспечение участия учащихся в спортивно-массовых мероприятиях;</w:t>
            </w:r>
          </w:p>
          <w:p w:rsidR="002766CC" w:rsidRPr="002766CC" w:rsidRDefault="002766CC" w:rsidP="002766CC">
            <w:pPr>
              <w:numPr>
                <w:ilvl w:val="0"/>
                <w:numId w:val="5"/>
              </w:numPr>
              <w:tabs>
                <w:tab w:val="left" w:pos="12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проведения мероприятия;</w:t>
            </w:r>
          </w:p>
          <w:p w:rsidR="002766CC" w:rsidRPr="002766CC" w:rsidRDefault="002766CC" w:rsidP="002766CC">
            <w:pPr>
              <w:numPr>
                <w:ilvl w:val="0"/>
                <w:numId w:val="5"/>
              </w:numPr>
              <w:tabs>
                <w:tab w:val="left" w:pos="12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анализ мероприятия.</w:t>
            </w:r>
          </w:p>
        </w:tc>
        <w:tc>
          <w:tcPr>
            <w:tcW w:w="1276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 течение учебного года</w:t>
            </w:r>
          </w:p>
        </w:tc>
        <w:tc>
          <w:tcPr>
            <w:tcW w:w="2390" w:type="dxa"/>
            <w:gridSpan w:val="2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</w:p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ШСК</w:t>
            </w:r>
          </w:p>
        </w:tc>
      </w:tr>
      <w:tr w:rsidR="002766CC" w:rsidRPr="002766CC" w:rsidTr="003F4AD5">
        <w:trPr>
          <w:trHeight w:val="2539"/>
        </w:trPr>
        <w:tc>
          <w:tcPr>
            <w:tcW w:w="1920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Проведение спортивных соревнований, спартакиад школьного уровня</w:t>
            </w:r>
          </w:p>
        </w:tc>
        <w:tc>
          <w:tcPr>
            <w:tcW w:w="4000" w:type="dxa"/>
            <w:gridSpan w:val="3"/>
          </w:tcPr>
          <w:p w:rsidR="002766CC" w:rsidRPr="002766CC" w:rsidRDefault="002766CC" w:rsidP="002766CC">
            <w:pPr>
              <w:numPr>
                <w:ilvl w:val="0"/>
                <w:numId w:val="6"/>
              </w:numPr>
              <w:tabs>
                <w:tab w:val="left" w:pos="12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составление плана проведения спортивных соревнований;</w:t>
            </w:r>
          </w:p>
          <w:p w:rsidR="002766CC" w:rsidRPr="002766CC" w:rsidRDefault="002766CC" w:rsidP="002766CC">
            <w:pPr>
              <w:numPr>
                <w:ilvl w:val="0"/>
                <w:numId w:val="6"/>
              </w:numPr>
              <w:tabs>
                <w:tab w:val="left" w:pos="11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комплектование команд для участия в спортивных соревнованиях;</w:t>
            </w:r>
          </w:p>
          <w:p w:rsidR="002766CC" w:rsidRPr="002766CC" w:rsidRDefault="002766CC" w:rsidP="002766CC">
            <w:pPr>
              <w:numPr>
                <w:ilvl w:val="0"/>
                <w:numId w:val="6"/>
              </w:numPr>
              <w:tabs>
                <w:tab w:val="left" w:pos="110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командами по подготовке к соревнованиям;</w:t>
            </w:r>
          </w:p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разработка графика соревнований команд;</w:t>
            </w:r>
          </w:p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соревнований</w:t>
            </w:r>
          </w:p>
          <w:p w:rsidR="002766CC" w:rsidRPr="002766CC" w:rsidRDefault="002766CC" w:rsidP="001B7573">
            <w:pPr>
              <w:ind w:firstLine="3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-подведение итогов.</w:t>
            </w:r>
          </w:p>
        </w:tc>
        <w:tc>
          <w:tcPr>
            <w:tcW w:w="1276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90" w:type="dxa"/>
            <w:gridSpan w:val="2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</w:p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ШСК</w:t>
            </w:r>
          </w:p>
        </w:tc>
      </w:tr>
      <w:tr w:rsidR="002766CC" w:rsidRPr="002766CC" w:rsidTr="003F4AD5">
        <w:trPr>
          <w:trHeight w:val="1628"/>
        </w:trPr>
        <w:tc>
          <w:tcPr>
            <w:tcW w:w="1920" w:type="dxa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соревнованиях организованных муниципальными и региональными органами власти.</w:t>
            </w:r>
          </w:p>
        </w:tc>
        <w:tc>
          <w:tcPr>
            <w:tcW w:w="4000" w:type="dxa"/>
            <w:gridSpan w:val="3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обеспечение участия учащихся в спортивно-массовых мероприятиях; </w:t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- проведение мероприятий;</w:t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- анализ мероприятий.</w:t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 по плану</w:t>
            </w:r>
          </w:p>
        </w:tc>
        <w:tc>
          <w:tcPr>
            <w:tcW w:w="2390" w:type="dxa"/>
            <w:gridSpan w:val="2"/>
          </w:tcPr>
          <w:p w:rsidR="002766CC" w:rsidRPr="002766CC" w:rsidRDefault="002766CC" w:rsidP="003F4AD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Руководитель ШСК</w:t>
            </w:r>
          </w:p>
        </w:tc>
      </w:tr>
      <w:tr w:rsidR="002766CC" w:rsidRPr="002766CC" w:rsidTr="003F4AD5">
        <w:trPr>
          <w:trHeight w:val="1536"/>
        </w:trPr>
        <w:tc>
          <w:tcPr>
            <w:tcW w:w="1920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Календарь соревнований Спартакиады школьников</w:t>
            </w:r>
          </w:p>
        </w:tc>
        <w:tc>
          <w:tcPr>
            <w:tcW w:w="4000" w:type="dxa"/>
            <w:gridSpan w:val="3"/>
          </w:tcPr>
          <w:p w:rsidR="002766CC" w:rsidRPr="002766CC" w:rsidRDefault="002766CC" w:rsidP="002766CC">
            <w:pPr>
              <w:numPr>
                <w:ilvl w:val="0"/>
                <w:numId w:val="7"/>
              </w:numPr>
              <w:tabs>
                <w:tab w:val="left" w:pos="11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комплектование команд для участия в спортивных соревнованиях;</w:t>
            </w:r>
          </w:p>
          <w:p w:rsidR="002766CC" w:rsidRPr="002766CC" w:rsidRDefault="002766CC" w:rsidP="002766CC">
            <w:pPr>
              <w:numPr>
                <w:ilvl w:val="0"/>
                <w:numId w:val="7"/>
              </w:numPr>
              <w:tabs>
                <w:tab w:val="left" w:pos="168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командами по подготовке к соревнованиям;</w:t>
            </w:r>
          </w:p>
          <w:p w:rsidR="002766CC" w:rsidRPr="002766CC" w:rsidRDefault="002766CC" w:rsidP="002766CC">
            <w:pPr>
              <w:numPr>
                <w:ilvl w:val="0"/>
                <w:numId w:val="7"/>
              </w:numPr>
              <w:tabs>
                <w:tab w:val="left" w:pos="120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соревнованиях;</w:t>
            </w:r>
          </w:p>
          <w:p w:rsidR="002766CC" w:rsidRPr="002766CC" w:rsidRDefault="002766CC" w:rsidP="002766CC">
            <w:pPr>
              <w:numPr>
                <w:ilvl w:val="0"/>
                <w:numId w:val="7"/>
              </w:numPr>
              <w:tabs>
                <w:tab w:val="left" w:pos="120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подведение итогов.</w:t>
            </w:r>
          </w:p>
        </w:tc>
        <w:tc>
          <w:tcPr>
            <w:tcW w:w="1276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90" w:type="dxa"/>
            <w:gridSpan w:val="2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</w:p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ШСК</w:t>
            </w:r>
          </w:p>
        </w:tc>
      </w:tr>
      <w:tr w:rsidR="002766CC" w:rsidRPr="002766CC" w:rsidTr="001B7573">
        <w:tblPrEx>
          <w:tblLook w:val="04A0"/>
        </w:tblPrEx>
        <w:trPr>
          <w:gridAfter w:val="1"/>
          <w:wAfter w:w="47" w:type="dxa"/>
          <w:trHeight w:val="94"/>
        </w:trPr>
        <w:tc>
          <w:tcPr>
            <w:tcW w:w="9539" w:type="dxa"/>
            <w:gridSpan w:val="6"/>
            <w:vAlign w:val="center"/>
          </w:tcPr>
          <w:p w:rsidR="002766CC" w:rsidRPr="002766CC" w:rsidRDefault="002766CC" w:rsidP="001B757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Информационно-пропагандистская деятельность</w:t>
            </w:r>
          </w:p>
        </w:tc>
      </w:tr>
      <w:tr w:rsidR="002766CC" w:rsidRPr="002766CC" w:rsidTr="003F4AD5">
        <w:tblPrEx>
          <w:tblLook w:val="04A0"/>
        </w:tblPrEx>
        <w:trPr>
          <w:gridAfter w:val="1"/>
          <w:wAfter w:w="47" w:type="dxa"/>
          <w:trHeight w:val="1497"/>
        </w:trPr>
        <w:tc>
          <w:tcPr>
            <w:tcW w:w="1951" w:type="dxa"/>
            <w:gridSpan w:val="2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информационного стенда по ВФСК ГТО</w:t>
            </w: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- информирование всех участников образовательного процесса о мероприятиях по ВФСК «Готов к труду и обороне» (ГТО)</w:t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-формирование списков</w:t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- издание приказа по сдаче норм ГТО</w:t>
            </w:r>
          </w:p>
        </w:tc>
        <w:tc>
          <w:tcPr>
            <w:tcW w:w="1276" w:type="dxa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Руководитель ШСК.</w:t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66CC" w:rsidRPr="002766CC" w:rsidTr="003F4AD5">
        <w:tblPrEx>
          <w:tblLook w:val="04A0"/>
        </w:tblPrEx>
        <w:trPr>
          <w:gridAfter w:val="1"/>
          <w:wAfter w:w="47" w:type="dxa"/>
          <w:trHeight w:val="551"/>
        </w:trPr>
        <w:tc>
          <w:tcPr>
            <w:tcW w:w="1951" w:type="dxa"/>
            <w:gridSpan w:val="2"/>
            <w:vAlign w:val="center"/>
          </w:tcPr>
          <w:p w:rsidR="002766CC" w:rsidRPr="002766CC" w:rsidRDefault="002766CC" w:rsidP="001B7573">
            <w:pPr>
              <w:spacing w:line="239" w:lineRule="auto"/>
              <w:ind w:left="2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Обновление информационного стенда о деятельности ШСК.</w:t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текущей документации (таблицы соревнований, поздравления, объявления)</w:t>
            </w:r>
          </w:p>
        </w:tc>
        <w:tc>
          <w:tcPr>
            <w:tcW w:w="3969" w:type="dxa"/>
            <w:gridSpan w:val="2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- информирование всех участников образовательного процесса о мероприятиях, деятельности клуба</w:t>
            </w:r>
          </w:p>
        </w:tc>
        <w:tc>
          <w:tcPr>
            <w:tcW w:w="1276" w:type="dxa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2766C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343" w:type="dxa"/>
          </w:tcPr>
          <w:p w:rsidR="002766CC" w:rsidRPr="002766CC" w:rsidRDefault="002766CC" w:rsidP="003F4AD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Руководитель ШСК</w:t>
            </w:r>
          </w:p>
        </w:tc>
      </w:tr>
      <w:tr w:rsidR="002766CC" w:rsidRPr="002766CC" w:rsidTr="003F4AD5">
        <w:tblPrEx>
          <w:tblLook w:val="04A0"/>
        </w:tblPrEx>
        <w:trPr>
          <w:gridAfter w:val="1"/>
          <w:wAfter w:w="47" w:type="dxa"/>
          <w:trHeight w:val="551"/>
        </w:trPr>
        <w:tc>
          <w:tcPr>
            <w:tcW w:w="1951" w:type="dxa"/>
            <w:gridSpan w:val="2"/>
            <w:vAlign w:val="center"/>
          </w:tcPr>
          <w:p w:rsidR="002766CC" w:rsidRPr="002766CC" w:rsidRDefault="002766CC" w:rsidP="001B7573">
            <w:pPr>
              <w:spacing w:line="23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Обновление на сайте школы специального раздела, содержащего информацию по деятельности ШСК, страницы ВК.</w:t>
            </w:r>
          </w:p>
        </w:tc>
        <w:tc>
          <w:tcPr>
            <w:tcW w:w="3969" w:type="dxa"/>
            <w:gridSpan w:val="2"/>
            <w:vAlign w:val="center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-нормативные документы</w:t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-фотоматериалы;</w:t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- информирование всех участников образовательного процесса о мероприятиях;</w:t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съемки сюжетов о жизни обучающихся школьного спортивного клуба (занятия, физкультурно-спортивные и </w:t>
            </w:r>
            <w:proofErr w:type="spellStart"/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досуговые</w:t>
            </w:r>
            <w:proofErr w:type="spellEnd"/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мероприятия)</w:t>
            </w:r>
          </w:p>
        </w:tc>
        <w:tc>
          <w:tcPr>
            <w:tcW w:w="1276" w:type="dxa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Сентябрь- май</w:t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</w:tcPr>
          <w:p w:rsidR="002766CC" w:rsidRPr="002766CC" w:rsidRDefault="002766CC" w:rsidP="003F4AD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2766CC">
              <w:rPr>
                <w:rFonts w:ascii="Times New Roman" w:hAnsi="Times New Roman" w:cs="Times New Roman"/>
                <w:sz w:val="28"/>
                <w:szCs w:val="28"/>
              </w:rPr>
              <w:t xml:space="preserve"> по ВР, отв. за сайт, </w:t>
            </w:r>
          </w:p>
        </w:tc>
      </w:tr>
    </w:tbl>
    <w:p w:rsidR="002766CC" w:rsidRPr="002766CC" w:rsidRDefault="002766CC" w:rsidP="002766CC">
      <w:pPr>
        <w:rPr>
          <w:sz w:val="28"/>
          <w:szCs w:val="28"/>
        </w:rPr>
      </w:pPr>
    </w:p>
    <w:p w:rsidR="002766CC" w:rsidRPr="002766CC" w:rsidRDefault="002766CC">
      <w:pPr>
        <w:rPr>
          <w:rFonts w:ascii="Times New Roman" w:hAnsi="Times New Roman" w:cs="Times New Roman"/>
          <w:sz w:val="28"/>
          <w:szCs w:val="28"/>
        </w:rPr>
      </w:pPr>
    </w:p>
    <w:p w:rsidR="002766CC" w:rsidRPr="002766CC" w:rsidRDefault="002766CC">
      <w:pPr>
        <w:rPr>
          <w:rFonts w:ascii="Times New Roman" w:hAnsi="Times New Roman" w:cs="Times New Roman"/>
          <w:sz w:val="28"/>
          <w:szCs w:val="28"/>
        </w:rPr>
      </w:pPr>
    </w:p>
    <w:p w:rsidR="002766CC" w:rsidRPr="002766CC" w:rsidRDefault="002766CC">
      <w:pPr>
        <w:rPr>
          <w:rFonts w:ascii="Times New Roman" w:hAnsi="Times New Roman" w:cs="Times New Roman"/>
          <w:sz w:val="28"/>
          <w:szCs w:val="28"/>
        </w:rPr>
      </w:pPr>
    </w:p>
    <w:p w:rsidR="002766CC" w:rsidRPr="002766CC" w:rsidRDefault="002766CC">
      <w:pPr>
        <w:rPr>
          <w:rFonts w:ascii="Times New Roman" w:hAnsi="Times New Roman" w:cs="Times New Roman"/>
          <w:sz w:val="28"/>
          <w:szCs w:val="28"/>
        </w:rPr>
      </w:pPr>
    </w:p>
    <w:p w:rsidR="002766CC" w:rsidRDefault="002766CC">
      <w:pPr>
        <w:rPr>
          <w:rFonts w:ascii="Times New Roman" w:hAnsi="Times New Roman" w:cs="Times New Roman"/>
          <w:sz w:val="28"/>
          <w:szCs w:val="28"/>
        </w:rPr>
      </w:pPr>
    </w:p>
    <w:p w:rsidR="002766CC" w:rsidRDefault="002766CC">
      <w:pPr>
        <w:rPr>
          <w:rFonts w:ascii="Times New Roman" w:hAnsi="Times New Roman" w:cs="Times New Roman"/>
          <w:sz w:val="28"/>
          <w:szCs w:val="28"/>
        </w:rPr>
      </w:pPr>
    </w:p>
    <w:p w:rsidR="002766CC" w:rsidRPr="002766CC" w:rsidRDefault="002766CC">
      <w:pPr>
        <w:rPr>
          <w:rFonts w:ascii="Times New Roman" w:hAnsi="Times New Roman" w:cs="Times New Roman"/>
          <w:sz w:val="28"/>
          <w:szCs w:val="28"/>
        </w:rPr>
      </w:pPr>
    </w:p>
    <w:sectPr w:rsidR="002766CC" w:rsidRPr="002766CC" w:rsidSect="00424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766CC"/>
    <w:rsid w:val="000C6B39"/>
    <w:rsid w:val="00102458"/>
    <w:rsid w:val="002766CC"/>
    <w:rsid w:val="003F4AD5"/>
    <w:rsid w:val="00424A62"/>
    <w:rsid w:val="00B821C6"/>
    <w:rsid w:val="00D01C6B"/>
    <w:rsid w:val="00E96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2766CC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paragraph" w:styleId="a3">
    <w:name w:val="Body Text"/>
    <w:basedOn w:val="a"/>
    <w:link w:val="1"/>
    <w:uiPriority w:val="99"/>
    <w:rsid w:val="002766CC"/>
    <w:pPr>
      <w:shd w:val="clear" w:color="auto" w:fill="FFFFFF"/>
      <w:spacing w:after="0" w:line="240" w:lineRule="auto"/>
      <w:jc w:val="center"/>
    </w:pPr>
    <w:rPr>
      <w:rFonts w:ascii="Times New Roman" w:hAnsi="Times New Roman" w:cs="Times New Roman"/>
      <w:b/>
      <w:bCs/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99"/>
    <w:semiHidden/>
    <w:rsid w:val="002766CC"/>
  </w:style>
  <w:style w:type="table" w:styleId="a5">
    <w:name w:val="Table Grid"/>
    <w:basedOn w:val="a1"/>
    <w:uiPriority w:val="59"/>
    <w:rsid w:val="002766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2766CC"/>
    <w:pPr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Без интервала Знак"/>
    <w:basedOn w:val="a0"/>
    <w:link w:val="a6"/>
    <w:uiPriority w:val="1"/>
    <w:locked/>
    <w:rsid w:val="002766CC"/>
    <w:rPr>
      <w:rFonts w:eastAsiaTheme="minorHAnsi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102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024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8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1172</Words>
  <Characters>6686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школа</cp:lastModifiedBy>
  <cp:revision>3</cp:revision>
  <cp:lastPrinted>2025-10-08T09:34:00Z</cp:lastPrinted>
  <dcterms:created xsi:type="dcterms:W3CDTF">2025-10-08T09:45:00Z</dcterms:created>
  <dcterms:modified xsi:type="dcterms:W3CDTF">2025-10-08T11:43:00Z</dcterms:modified>
</cp:coreProperties>
</file>